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3843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1158,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1158,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402-ПП/3843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09:20:25.571;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09:20:25.571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